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04405">
      <w:pPr>
        <w:spacing w:before="0" w:after="120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安徽职业技术大学第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届心理微电影大赛参赛报名表</w:t>
      </w:r>
    </w:p>
    <w:p w14:paraId="539059DB">
      <w:pPr>
        <w:spacing w:before="0" w:after="120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</w:p>
    <w:p w14:paraId="431DB14E">
      <w:pPr>
        <w:spacing w:before="120" w:after="120"/>
        <w:rPr>
          <w:rFonts w:hint="default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一、基本</w:t>
      </w:r>
      <w:r>
        <w:rPr>
          <w:rFonts w:ascii="黑体" w:hAnsi="黑体" w:eastAsia="黑体"/>
          <w:b/>
          <w:sz w:val="24"/>
          <w:szCs w:val="22"/>
        </w:rPr>
        <w:t>信息</w:t>
      </w:r>
    </w:p>
    <w:tbl>
      <w:tblPr>
        <w:tblStyle w:val="32"/>
        <w:tblW w:w="88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781"/>
        <w:gridCol w:w="1638"/>
        <w:gridCol w:w="2812"/>
      </w:tblGrid>
      <w:tr w14:paraId="5E729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42FC7893">
            <w:pPr>
              <w:spacing w:before="40" w:after="4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参赛单位</w:t>
            </w:r>
          </w:p>
        </w:tc>
        <w:tc>
          <w:tcPr>
            <w:tcW w:w="2781" w:type="dxa"/>
            <w:vAlign w:val="center"/>
          </w:tcPr>
          <w:p w14:paraId="3DCF280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center"/>
          </w:tcPr>
          <w:p w14:paraId="3B790DEB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团队名称</w:t>
            </w:r>
          </w:p>
        </w:tc>
        <w:tc>
          <w:tcPr>
            <w:tcW w:w="2812" w:type="dxa"/>
            <w:vAlign w:val="center"/>
          </w:tcPr>
          <w:p w14:paraId="082B9B6D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14:paraId="3AA36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1A2615F7">
            <w:pPr>
              <w:spacing w:before="40" w:after="40"/>
              <w:jc w:val="center"/>
              <w:rPr>
                <w:rFonts w:hint="default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作品名称</w:t>
            </w:r>
          </w:p>
        </w:tc>
        <w:tc>
          <w:tcPr>
            <w:tcW w:w="2781" w:type="dxa"/>
            <w:vAlign w:val="center"/>
          </w:tcPr>
          <w:p w14:paraId="087B341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center"/>
          </w:tcPr>
          <w:p w14:paraId="7C385A7D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指导老师</w:t>
            </w:r>
          </w:p>
        </w:tc>
        <w:tc>
          <w:tcPr>
            <w:tcW w:w="2812" w:type="dxa"/>
            <w:vAlign w:val="center"/>
          </w:tcPr>
          <w:p w14:paraId="4439084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14:paraId="3518D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5CB42B94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团队负责人</w:t>
            </w:r>
          </w:p>
        </w:tc>
        <w:tc>
          <w:tcPr>
            <w:tcW w:w="2781" w:type="dxa"/>
            <w:vAlign w:val="bottom"/>
          </w:tcPr>
          <w:p w14:paraId="2A4C984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bottom"/>
          </w:tcPr>
          <w:p w14:paraId="692A5A60">
            <w:pPr>
              <w:spacing w:before="40" w:after="40"/>
              <w:jc w:val="center"/>
              <w:rPr>
                <w:rFonts w:hint="default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负责人QQ</w:t>
            </w:r>
          </w:p>
        </w:tc>
        <w:tc>
          <w:tcPr>
            <w:tcW w:w="2812" w:type="dxa"/>
            <w:vAlign w:val="bottom"/>
          </w:tcPr>
          <w:p w14:paraId="3DB1E172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14:paraId="07F9959E">
      <w:pPr>
        <w:rPr>
          <w:sz w:val="22"/>
          <w:szCs w:val="22"/>
        </w:rPr>
      </w:pPr>
    </w:p>
    <w:p w14:paraId="5140D722">
      <w:pPr>
        <w:spacing w:before="120" w:after="120"/>
        <w:rPr>
          <w:sz w:val="22"/>
          <w:szCs w:val="22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二、</w:t>
      </w:r>
      <w:r>
        <w:rPr>
          <w:rFonts w:ascii="黑体" w:hAnsi="黑体" w:eastAsia="黑体"/>
          <w:b/>
          <w:sz w:val="24"/>
          <w:szCs w:val="22"/>
        </w:rPr>
        <w:t>成员信息</w:t>
      </w:r>
    </w:p>
    <w:tbl>
      <w:tblPr>
        <w:tblStyle w:val="32"/>
        <w:tblW w:w="88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981"/>
        <w:gridCol w:w="2480"/>
        <w:gridCol w:w="1360"/>
        <w:gridCol w:w="3358"/>
      </w:tblGrid>
      <w:tr w14:paraId="1714E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shd w:val="clear" w:color="auto" w:fill="DCE6F2" w:themeFill="accent1" w:themeFillTint="32"/>
          </w:tcPr>
          <w:p w14:paraId="1FDE9C56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序号</w:t>
            </w:r>
          </w:p>
        </w:tc>
        <w:tc>
          <w:tcPr>
            <w:tcW w:w="981" w:type="dxa"/>
            <w:shd w:val="clear" w:color="auto" w:fill="DCE6F2" w:themeFill="accent1" w:themeFillTint="32"/>
          </w:tcPr>
          <w:p w14:paraId="0263F878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姓名</w:t>
            </w:r>
          </w:p>
        </w:tc>
        <w:tc>
          <w:tcPr>
            <w:tcW w:w="2480" w:type="dxa"/>
            <w:shd w:val="clear" w:color="auto" w:fill="DCE6F2" w:themeFill="accent1" w:themeFillTint="32"/>
          </w:tcPr>
          <w:p w14:paraId="74AB8325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二级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学院</w:t>
            </w:r>
          </w:p>
        </w:tc>
        <w:tc>
          <w:tcPr>
            <w:tcW w:w="1360" w:type="dxa"/>
            <w:shd w:val="clear" w:color="auto" w:fill="DCE6F2" w:themeFill="accent1" w:themeFillTint="32"/>
          </w:tcPr>
          <w:p w14:paraId="3F171D90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班级</w:t>
            </w:r>
          </w:p>
        </w:tc>
        <w:tc>
          <w:tcPr>
            <w:tcW w:w="3358" w:type="dxa"/>
            <w:shd w:val="clear" w:color="auto" w:fill="DCE6F2" w:themeFill="accent1" w:themeFillTint="32"/>
          </w:tcPr>
          <w:p w14:paraId="2C6CE491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角色（导演/编剧/</w:t>
            </w: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剪辑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/</w:t>
            </w: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演员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）</w:t>
            </w:r>
          </w:p>
        </w:tc>
      </w:tr>
      <w:tr w14:paraId="32A15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06102D5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1</w:t>
            </w:r>
          </w:p>
        </w:tc>
        <w:tc>
          <w:tcPr>
            <w:tcW w:w="981" w:type="dxa"/>
            <w:vAlign w:val="center"/>
          </w:tcPr>
          <w:p w14:paraId="2690404D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7AF888A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847E50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73E7095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A5D7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1E66AF92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14:paraId="0CF7635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6F6FE4E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5DFF1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2F4AED95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B98A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09AFBFD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65A5B4FB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ABDD10E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D2DC85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267E1459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0563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99" w:type="dxa"/>
            <w:vAlign w:val="center"/>
          </w:tcPr>
          <w:p w14:paraId="6A379FF7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4</w:t>
            </w:r>
          </w:p>
        </w:tc>
        <w:tc>
          <w:tcPr>
            <w:tcW w:w="981" w:type="dxa"/>
            <w:vAlign w:val="center"/>
          </w:tcPr>
          <w:p w14:paraId="486C0335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2CDE9D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7A7F1C9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0060B6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25EC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699" w:type="dxa"/>
            <w:vAlign w:val="center"/>
          </w:tcPr>
          <w:p w14:paraId="1316E474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5</w:t>
            </w:r>
          </w:p>
        </w:tc>
        <w:tc>
          <w:tcPr>
            <w:tcW w:w="981" w:type="dxa"/>
            <w:vAlign w:val="center"/>
          </w:tcPr>
          <w:p w14:paraId="4291228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583247A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730F9DD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02276D98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</w:tbl>
    <w:p w14:paraId="53214223">
      <w:pPr>
        <w:rPr>
          <w:sz w:val="22"/>
          <w:szCs w:val="22"/>
        </w:rPr>
      </w:pPr>
    </w:p>
    <w:p w14:paraId="60FE9DA1">
      <w:pPr>
        <w:spacing w:before="120" w:after="120"/>
        <w:rPr>
          <w:sz w:val="22"/>
          <w:szCs w:val="22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三、</w:t>
      </w:r>
      <w:r>
        <w:rPr>
          <w:rFonts w:ascii="黑体" w:hAnsi="黑体" w:eastAsia="黑体"/>
          <w:b/>
          <w:sz w:val="24"/>
          <w:szCs w:val="22"/>
        </w:rPr>
        <w:t>作品简介（200字以内）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 w14:paraId="177E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</w:tcPr>
          <w:p w14:paraId="5B375F09">
            <w:pPr>
              <w:rPr>
                <w:sz w:val="22"/>
                <w:szCs w:val="22"/>
                <w:vertAlign w:val="baseline"/>
              </w:rPr>
            </w:pPr>
          </w:p>
          <w:p w14:paraId="1E1390C2">
            <w:pPr>
              <w:rPr>
                <w:sz w:val="22"/>
                <w:szCs w:val="22"/>
                <w:vertAlign w:val="baseline"/>
              </w:rPr>
            </w:pPr>
          </w:p>
          <w:p w14:paraId="554A6FC6">
            <w:pPr>
              <w:rPr>
                <w:sz w:val="22"/>
                <w:szCs w:val="22"/>
                <w:vertAlign w:val="baseline"/>
              </w:rPr>
            </w:pPr>
          </w:p>
          <w:p w14:paraId="554E0D3D">
            <w:pPr>
              <w:rPr>
                <w:sz w:val="22"/>
                <w:szCs w:val="22"/>
                <w:vertAlign w:val="baseline"/>
              </w:rPr>
            </w:pPr>
          </w:p>
        </w:tc>
      </w:tr>
    </w:tbl>
    <w:p w14:paraId="70B3A36E">
      <w:pPr>
        <w:rPr>
          <w:sz w:val="22"/>
          <w:szCs w:val="22"/>
        </w:rPr>
      </w:pPr>
    </w:p>
    <w:p w14:paraId="4CCFA2F4">
      <w:pPr>
        <w:spacing w:before="120" w:after="120"/>
        <w:rPr>
          <w:rFonts w:hint="eastAsia" w:eastAsia="黑体"/>
          <w:sz w:val="22"/>
          <w:szCs w:val="22"/>
          <w:lang w:val="en-US" w:eastAsia="zh-CN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四、</w:t>
      </w:r>
      <w:r>
        <w:rPr>
          <w:rFonts w:ascii="黑体" w:hAnsi="黑体" w:eastAsia="黑体"/>
          <w:b/>
          <w:sz w:val="24"/>
          <w:szCs w:val="22"/>
        </w:rPr>
        <w:t>原创</w:t>
      </w: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承诺</w:t>
      </w:r>
      <w:bookmarkStart w:id="0" w:name="_GoBack"/>
      <w:bookmarkEnd w:id="0"/>
    </w:p>
    <w:p w14:paraId="55CE0BDF">
      <w:pPr>
        <w:spacing w:before="0" w:after="240"/>
        <w:ind w:firstLine="440" w:firstLineChars="200"/>
        <w:rPr>
          <w:sz w:val="24"/>
          <w:szCs w:val="24"/>
        </w:rPr>
      </w:pPr>
      <w:r>
        <w:rPr>
          <w:rFonts w:ascii="宋体" w:hAnsi="宋体" w:eastAsia="宋体"/>
          <w:sz w:val="22"/>
          <w:szCs w:val="24"/>
        </w:rPr>
        <w:t>本人/本团队郑重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承诺</w:t>
      </w:r>
      <w:r>
        <w:rPr>
          <w:rFonts w:ascii="宋体" w:hAnsi="宋体" w:eastAsia="宋体"/>
          <w:sz w:val="22"/>
          <w:szCs w:val="24"/>
        </w:rPr>
        <w:t>：参赛作品为原创，未侵犯任何第三方的知识产权、肖像权、隐私权等合法权益，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剧本非</w:t>
      </w:r>
      <w:r>
        <w:rPr>
          <w:rFonts w:ascii="宋体" w:hAnsi="宋体" w:eastAsia="宋体"/>
          <w:sz w:val="22"/>
          <w:szCs w:val="24"/>
        </w:rPr>
        <w:t>抄袭、剽窃或AI全篇代写</w:t>
      </w:r>
      <w:r>
        <w:rPr>
          <w:rFonts w:hint="eastAsia" w:ascii="宋体" w:hAnsi="宋体" w:eastAsia="宋体"/>
          <w:sz w:val="22"/>
          <w:szCs w:val="24"/>
          <w:lang w:eastAsia="zh-CN"/>
        </w:rPr>
        <w:t>，视频制作中未大量使用AI生成技术</w:t>
      </w:r>
      <w:r>
        <w:rPr>
          <w:rFonts w:ascii="宋体" w:hAnsi="宋体" w:eastAsia="宋体"/>
          <w:sz w:val="22"/>
          <w:szCs w:val="24"/>
        </w:rPr>
        <w:t>。如有违反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上述承诺</w:t>
      </w:r>
      <w:r>
        <w:rPr>
          <w:rFonts w:ascii="宋体" w:hAnsi="宋体" w:eastAsia="宋体"/>
          <w:sz w:val="22"/>
          <w:szCs w:val="24"/>
        </w:rPr>
        <w:t>，愿承担相应责任，并接受取消参赛资格及所获奖项的处理。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7"/>
        <w:gridCol w:w="4317"/>
      </w:tblGrid>
      <w:tr w14:paraId="12448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7" w:type="dxa"/>
          </w:tcPr>
          <w:p w14:paraId="7F2972D1">
            <w:pPr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团队负责人签字：</w:t>
            </w:r>
          </w:p>
        </w:tc>
        <w:tc>
          <w:tcPr>
            <w:tcW w:w="4317" w:type="dxa"/>
          </w:tcPr>
          <w:p w14:paraId="7E1A0E25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日期：      年    月    日</w:t>
            </w:r>
          </w:p>
        </w:tc>
      </w:tr>
      <w:tr w14:paraId="61F49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7" w:type="dxa"/>
          </w:tcPr>
          <w:p w14:paraId="46B5E273">
            <w:pPr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指导教师签字：</w:t>
            </w:r>
          </w:p>
        </w:tc>
        <w:tc>
          <w:tcPr>
            <w:tcW w:w="4317" w:type="dxa"/>
          </w:tcPr>
          <w:p w14:paraId="5D195A10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日期：      年    月    日</w:t>
            </w:r>
          </w:p>
        </w:tc>
      </w:tr>
    </w:tbl>
    <w:p w14:paraId="3881BDDA"/>
    <w:sectPr>
      <w:pgSz w:w="12240" w:h="15840"/>
      <w:pgMar w:top="1440" w:right="1803" w:bottom="1440" w:left="1803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B638D3"/>
    <w:rsid w:val="0C171A0D"/>
    <w:rsid w:val="154D0E1C"/>
    <w:rsid w:val="1E414EAF"/>
    <w:rsid w:val="313431CA"/>
    <w:rsid w:val="37294A5E"/>
    <w:rsid w:val="42EB2656"/>
    <w:rsid w:val="4E7229C3"/>
    <w:rsid w:val="4EEE25C2"/>
    <w:rsid w:val="52CE1F68"/>
    <w:rsid w:val="5B560498"/>
    <w:rsid w:val="64570C18"/>
    <w:rsid w:val="64A34780"/>
    <w:rsid w:val="6B1203C9"/>
    <w:rsid w:val="6B5D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